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4873,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4873,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10:10:16.096;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10:10:16.096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